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26-135</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59</w:t>
      </w:r>
    </w:p>
    <w:p>
      <w:pPr>
        <w:spacing w:before="0" w:after="0" w:line="480"/>
        <w:ind w:left="120"/>
        <w:jc w:val="center"/>
      </w:pPr>
      <w:r>
        <w:rPr>
          <w:rFonts w:ascii="Times New Roman" w:hAnsi="Times New Roman"/>
          <w:b w:val="false"/>
          <w:i w:val="false"/>
          <w:color w:val="000000"/>
          <w:sz w:val="24"/>
        </w:rPr>
        <w:t>“Exhibition Requirements”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163.2A</w:t>
      </w:r>
    </w:p>
    <w:p>
      <w:pPr>
        <w:spacing w:before="0" w:after="0" w:line="480"/>
        <w:ind w:left="120"/>
        <w:jc w:val="both"/>
      </w:pPr>
      <w:r>
        <w:rPr>
          <w:rFonts w:ascii="Times New Roman" w:hAnsi="Times New Roman"/>
          <w:b w:val="false"/>
          <w:i w:val="false"/>
          <w:color w:val="000000"/>
          <w:sz w:val="24"/>
        </w:rPr>
        <w:t>State or federal law(s) implemented by the rulemaking: Iowa Code chapter 163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clarify, consolidate, and update rules for the exhibition of animals in Iowa at exhibitions, demonstrations, shows, competitions, and fairs. Rules related to exhibition of animals were previously found in several chapters. This rulemaking organizes all exhibition rules for all animals into one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Persons exhibiting animals as well as the exhibitions in the State of Iowa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who own animals in the State of Iowa, agricultural producers, animal exhibitors, and the general public will benefit from the proposed rulemaking. The exhibition requirements ensure that animals exhibited are healthy and free from infectious, contagious, and communicable diseases, which prevents the spread of disease and provides a safer environment for all exhibitors to participate in.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Exhibitors will incur costs to identify their animals, to have appropriate testing prior to exhibition, and to obtain a certificate of veterinary inspection for their animals prior to exhibition when applicable. Some classes of exhibitors are exempt from obtaining a certificate of veterinary inspection. Exhibitions will have to pay a veterinarian to supervise the health of the animals at the exhibition.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rules create uniform animal health requirements at exhibitions that are public events, ensuring the health of exhibited animals, the animals of Iowa, and the people of Iowa. Mandatory identification allows for traceability of animals in the case of a disease outbreak. The requirements for cleaning and sanitation also keep animals healthy.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Departmental costs are minimal. Minor staff costs will occur with the review of poultry and swine exhibitions and swine exhibition reporting. Enforcement will fall to the Department, but with all exhibitor requirements being consolidated into one chapter, compliance will also be improved.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leaves these rules in multiple locations with outdated requirements. By consolidating all rules related to exhibitions into one location, this rulemaking provides an improved compliance outcome and increases efficiency. The proposed rulemaking also provides efficiencies for animal traceability in the event of a disease outbreak that could otherwise lead to severe economic and trade implications for agriculture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proposed rulemaking provides the most efficient and reasonable requirements for exhibitions that adequately ensure the health of exhibited animals and animals within Iowa. No less costly or less intrusive methods exist that would effectively ensure the health of animals exhibited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retaining the current rules with these provisions located throughout rather than providing more concise and consistent direction on exhibition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current rule scheme, with scattered rules, has led to confusion for those exhibiting animals, especially for exhibitions that include multiple species. This rulemaking provides reasonable and consistent requirements that provide necessary disease traceability.</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pose any substantial impact on small business. By consolidating the rules into one location, compliance is more likely to be achieved because the requirements are more easily discernable. Exemptions previously provided in rule for certificates of veterinary inspection (CVIs) for 4-H and FFA exhibitors at county fairs are maintained in this rulemaking and balance the burden on younger exhibitors while still ensuring the health of animals at those exhibitions. Digital registration and reporting for exhibitions reduces paper and costs.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21—Chapter 59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59</w:t>
      </w:r>
    </w:p>
    <w:p>
      <w:pPr>
        <w:spacing w:before="0" w:after="0" w:line="480"/>
        <w:ind w:left="120"/>
        <w:jc w:val="center"/>
      </w:pPr>
      <w:r>
        <w:rPr>
          <w:rFonts w:ascii="Times New Roman" w:hAnsi="Times New Roman"/>
          <w:b w:val="false"/>
          <w:i w:val="false"/>
          <w:color w:val="000000"/>
          <w:sz w:val="21"/>
        </w:rPr>
        <w:t>EXHIBITION REQUIREMENTS</w:t>
      </w:r>
    </w:p>
    <w:p>
      <w:pPr>
        <w:spacing w:before="0" w:after="0" w:line="480"/>
        <w:ind w:left="120"/>
        <w:jc w:val="both"/>
      </w:pPr>
      <w:r>
        <w:rPr>
          <w:rFonts w:ascii="Times New Roman" w:hAnsi="Times New Roman"/>
          <w:b/>
          <w:i w:val="false"/>
          <w:color w:val="000000"/>
          <w:sz w:val="24"/>
        </w:rPr>
        <w:t>21—59.1</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“Animal”</w:t>
      </w:r>
      <w:r>
        <w:rPr>
          <w:rFonts w:ascii="Times New Roman" w:hAnsi="Times New Roman"/>
          <w:b w:val="false"/>
          <w:i/>
          <w:color w:val="000000"/>
          <w:sz w:val="24"/>
          <w:u w:val="single"/>
        </w:rPr>
        <w:t> </w:t>
      </w:r>
      <w:r>
        <w:rPr>
          <w:rFonts w:ascii="Times New Roman" w:hAnsi="Times New Roman"/>
          <w:b w:val="false"/>
          <w:i w:val="false"/>
          <w:color w:val="000000"/>
          <w:sz w:val="24"/>
        </w:rPr>
        <w:t>means any nonhuman vertebrate of the kingdom Animalia.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w:t>
      </w:r>
      <w:r>
        <w:rPr>
          <w:rFonts w:ascii="Times New Roman" w:hAnsi="Times New Roman"/>
          <w:b w:val="false"/>
          <w:i/>
          <w:color w:val="000000"/>
          <w:sz w:val="24"/>
          <w:u w:val="single"/>
        </w:rPr>
        <w:t> </w:t>
      </w:r>
      <w:r>
        <w:rPr>
          <w:rFonts w:ascii="Times New Roman" w:hAnsi="Times New Roman"/>
          <w:b w:val="false"/>
          <w:i w:val="false"/>
          <w:color w:val="000000"/>
          <w:sz w:val="24"/>
        </w:rPr>
        <w:t>means all animals belonging to the Cervidae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“CWD monitored herd”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herd of cervids enrolled in the chronic wasting disease herd certification program, as defined by </w:t>
      </w:r>
      <w:r>
        <w:rPr>
          <w:rFonts w:ascii="Times New Roman" w:hAnsi="Times New Roman"/>
          <w:b w:val="false"/>
          <w:i w:val="false"/>
          <w:color w:val="000000"/>
          <w:sz w:val="24"/>
        </w:rPr>
        <w:t>9 CFR Part 55</w:t>
      </w:r>
      <w:r>
        <w:rPr>
          <w:rFonts w:ascii="Times New Roman" w:hAnsi="Times New Roman"/>
          <w:b w:val="false"/>
          <w:i w:val="false"/>
          <w:color w:val="000000"/>
          <w:sz w:val="24"/>
        </w:rPr>
        <w:t>, dated February 8, 2002, as one-year, two-year, three-year, four-year and five-year monitored herds in accordance with the time in years such herds have been in compliance with the chronic wasting disease herd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“Exhibition”</w:t>
      </w:r>
      <w:r>
        <w:rPr>
          <w:rFonts w:ascii="Times New Roman" w:hAnsi="Times New Roman"/>
          <w:b w:val="false"/>
          <w:i/>
          <w:color w:val="000000"/>
          <w:sz w:val="24"/>
          <w:u w:val="single"/>
        </w:rPr>
        <w:t> </w:t>
      </w:r>
      <w:r>
        <w:rPr>
          <w:rFonts w:ascii="Times New Roman" w:hAnsi="Times New Roman"/>
          <w:b w:val="false"/>
          <w:i w:val="false"/>
          <w:color w:val="000000"/>
          <w:sz w:val="24"/>
        </w:rPr>
        <w:t>means an exhibit, demonstration, show or competition involving an event on the state fairgrounds, a county fair or another exhibition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animal disease”</w:t>
      </w:r>
      <w:r>
        <w:rPr>
          <w:rFonts w:ascii="Times New Roman" w:hAnsi="Times New Roman"/>
          <w:b w:val="false"/>
          <w:i/>
          <w:color w:val="000000"/>
          <w:sz w:val="24"/>
          <w:u w:val="single"/>
        </w:rPr>
        <w:t> </w:t>
      </w:r>
      <w:r>
        <w:rPr>
          <w:rFonts w:ascii="Times New Roman" w:hAnsi="Times New Roman"/>
          <w:b w:val="false"/>
          <w:i w:val="false"/>
          <w:color w:val="000000"/>
          <w:sz w:val="24"/>
        </w:rPr>
        <w:t>means diseases of animals not known to exist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“Livestock”</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717.1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“NAHLN laboratory”</w:t>
      </w:r>
      <w:r>
        <w:rPr>
          <w:rFonts w:ascii="Times New Roman" w:hAnsi="Times New Roman"/>
          <w:b w:val="false"/>
          <w:i/>
          <w:color w:val="000000"/>
          <w:sz w:val="24"/>
          <w:u w:val="single"/>
        </w:rPr>
        <w:t> </w:t>
      </w:r>
      <w:r>
        <w:rPr>
          <w:rFonts w:ascii="Times New Roman" w:hAnsi="Times New Roman"/>
          <w:b w:val="false"/>
          <w:i w:val="false"/>
          <w:color w:val="000000"/>
          <w:sz w:val="24"/>
        </w:rPr>
        <w:t>means an approved diagnostic laboratory participating in the National Animal Health Laboratory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electronic identification”</w:t>
      </w:r>
      <w:r>
        <w:rPr>
          <w:rFonts w:ascii="Times New Roman" w:hAnsi="Times New Roman"/>
          <w:b w:val="false"/>
          <w:i/>
          <w:color w:val="000000"/>
          <w:sz w:val="24"/>
          <w:u w:val="single"/>
        </w:rPr>
        <w:t> </w:t>
      </w:r>
      <w:r>
        <w:rPr>
          <w:rFonts w:ascii="Times New Roman" w:hAnsi="Times New Roman"/>
          <w:b w:val="false"/>
          <w:i w:val="false"/>
          <w:color w:val="000000"/>
          <w:sz w:val="24"/>
        </w:rPr>
        <w:t>means a nationally unique identification tag approved by the United States Department of Agriculture Animal and Plant Health Inspection Service (USDA APHIS) that is permanently associated with an animal bearing the U.S. shield and that must be visually and electronically readable.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veterinarian”</w:t>
      </w:r>
      <w:r>
        <w:rPr>
          <w:rFonts w:ascii="Times New Roman" w:hAnsi="Times New Roman"/>
          <w:b w:val="false"/>
          <w:i/>
          <w:color w:val="000000"/>
          <w:sz w:val="24"/>
          <w:u w:val="single"/>
        </w:rPr>
        <w:t> </w:t>
      </w:r>
      <w:r>
        <w:rPr>
          <w:rFonts w:ascii="Times New Roman" w:hAnsi="Times New Roman"/>
          <w:b w:val="false"/>
          <w:i w:val="false"/>
          <w:color w:val="000000"/>
          <w:sz w:val="24"/>
        </w:rPr>
        <w:t>means a licensed and accredited veterinarian retained by the exhibition who is responsible for the inspection of animals for disease, verifying certificates of veterinary inspection and overseeing animal health during the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w:t>
      </w:r>
      <w:r>
        <w:rPr>
          <w:rFonts w:ascii="Times New Roman" w:hAnsi="Times New Roman"/>
          <w:b w:val="false"/>
          <w:i/>
          <w:color w:val="000000"/>
          <w:sz w:val="24"/>
          <w:u w:val="single"/>
        </w:rPr>
        <w:t> </w:t>
      </w:r>
      <w:r>
        <w:rPr>
          <w:rFonts w:ascii="Times New Roman" w:hAnsi="Times New Roman"/>
          <w:b w:val="false"/>
          <w:i w:val="false"/>
          <w:color w:val="000000"/>
          <w:sz w:val="24"/>
        </w:rPr>
        <w:t>means chickens, turkeys, domestic waterfowl, domestic game birds, ratites and exhibition birds, excluding doves and pigeons.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 exhibition”</w:t>
      </w:r>
      <w:r>
        <w:rPr>
          <w:rFonts w:ascii="Times New Roman" w:hAnsi="Times New Roman"/>
          <w:b w:val="false"/>
          <w:i/>
          <w:color w:val="000000"/>
          <w:sz w:val="24"/>
          <w:u w:val="single"/>
        </w:rPr>
        <w:t> </w:t>
      </w:r>
      <w:r>
        <w:rPr>
          <w:rFonts w:ascii="Times New Roman" w:hAnsi="Times New Roman"/>
          <w:b w:val="false"/>
          <w:i w:val="false"/>
          <w:color w:val="000000"/>
          <w:sz w:val="24"/>
        </w:rPr>
        <w:t>means an exhibition, demonstration, show, competition, sale, swap meet, flea market or live bird market involving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“Swine exhibition”</w:t>
      </w:r>
      <w:r>
        <w:rPr>
          <w:rFonts w:ascii="Times New Roman" w:hAnsi="Times New Roman"/>
          <w:b w:val="false"/>
          <w:i/>
          <w:color w:val="000000"/>
          <w:sz w:val="24"/>
          <w:u w:val="single"/>
        </w:rPr>
        <w:t> </w:t>
      </w:r>
      <w:r>
        <w:rPr>
          <w:rFonts w:ascii="Times New Roman" w:hAnsi="Times New Roman"/>
          <w:b w:val="false"/>
          <w:i w:val="false"/>
          <w:color w:val="000000"/>
          <w:sz w:val="24"/>
        </w:rPr>
        <w:t>means an exhibit, demonstration, show or competition involving an event on the state fairgrounds, a county fair or another exhibition event involving swine.</w:t>
      </w:r>
    </w:p>
    <w:p>
      <w:pPr>
        <w:spacing w:before="0" w:after="0" w:line="480"/>
        <w:ind w:left="120"/>
        <w:jc w:val="both"/>
      </w:pPr>
      <w:r>
        <w:rPr>
          <w:rFonts w:ascii="Times New Roman" w:hAnsi="Times New Roman"/>
          <w:b/>
          <w:i w:val="false"/>
          <w:color w:val="000000"/>
          <w:sz w:val="24"/>
        </w:rPr>
        <w:t>21—59.2</w:t>
      </w:r>
      <w:r>
        <w:rPr>
          <w:rFonts w:ascii="Times New Roman" w:hAnsi="Times New Roman"/>
          <w:b/>
          <w:i w:val="false"/>
          <w:color w:val="000000"/>
          <w:sz w:val="24"/>
        </w:rPr>
        <w:t xml:space="preserve">(163) </w:t>
      </w:r>
      <w:r>
        <w:rPr>
          <w:rFonts w:ascii="Times New Roman" w:hAnsi="Times New Roman"/>
          <w:b/>
          <w:i w:val="false"/>
          <w:color w:val="000000"/>
          <w:sz w:val="24"/>
        </w:rPr>
        <w:t xml:space="preserve">Health requirements for exhibition of animals.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Animals must not originate from an area under quarantine.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animals originating from out of state must meet the state of Iowa’s import requirements as outlined in </w:t>
      </w:r>
      <w:hyperlink r:id="rId6">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59.2(2)</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Animals are not eligible for exhibition until the owner or agent presents an official certificate of veterinary inspection unless otherwise exempt by these rules. No certificate of veterinary inspection will be required on livestock, poultry and birds exhibited at a county 4-H or FFA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certificate of veterinary inspection must be issued by a licensed and accredited veterinarian prior to entry into the show as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Swine within seven days prior to the date of entry into the exhibition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Sheep within 14 days prior to the date of entry into the exhibition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animals, except swine and sheep, within 30 days prior to the entry into the exhibition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certificate of veterinary inspection must indicate that the veterinarian has inspected the animals and any nurse stock that accompany them, the date inspected and that they are apparently free from symptoms of any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evidence of any infectious, contagious or communicable disease, including but not limited to warts, ringworm (club lamb fungus), draining abscesses, footrot, sore mouth or pink eye, shall eliminate the animal from the show.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Individual official identification must be listed on the certificate of veterinary inspection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Individual certificates of veterinary inspection will not be required in certain classes if the division superintendent for the exhibition has made prior arrangements with the official veterinarian and state veterinarian to have all animals inspected on arrival.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59.2(3)</w:t>
      </w:r>
      <w:r>
        <w:rPr>
          <w:rFonts w:ascii="Times New Roman" w:hAnsi="Times New Roman"/>
          <w:b w:val="false"/>
          <w:i w:val="false"/>
          <w:color w:val="000000"/>
          <w:sz w:val="24"/>
        </w:rPr>
        <w:t> </w:t>
      </w:r>
      <w:r>
        <w:rPr>
          <w:rFonts w:ascii="Times New Roman" w:hAnsi="Times New Roman"/>
          <w:b w:val="false"/>
          <w:i/>
          <w:color w:val="000000"/>
          <w:sz w:val="24"/>
        </w:rPr>
        <w:t xml:space="preserve">Official veterinarian.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fair must have an official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County fairs and other exhibitions must have an official veterinarian who will inspect all livestock, poultry and birds when they are unloaded or shortly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59.2(4)</w:t>
      </w:r>
      <w:r>
        <w:rPr>
          <w:rFonts w:ascii="Times New Roman" w:hAnsi="Times New Roman"/>
          <w:b w:val="false"/>
          <w:i w:val="false"/>
          <w:color w:val="000000"/>
          <w:sz w:val="24"/>
        </w:rPr>
        <w:t> </w:t>
      </w:r>
      <w:r>
        <w:rPr>
          <w:rFonts w:ascii="Times New Roman" w:hAnsi="Times New Roman"/>
          <w:b w:val="false"/>
          <w:i/>
          <w:color w:val="000000"/>
          <w:sz w:val="24"/>
        </w:rPr>
        <w:t xml:space="preserve">Removal from fair or exhibition. </w:t>
      </w:r>
      <w:r>
        <w:rPr>
          <w:rFonts w:ascii="Times New Roman" w:hAnsi="Times New Roman"/>
          <w:b w:val="false"/>
          <w:i w:val="false"/>
          <w:color w:val="000000"/>
          <w:sz w:val="24"/>
        </w:rPr>
        <w:t xml:space="preserve">The official veterinarian in charge shall order that any animals found to be infected with any infectious, contagious or communicable disease are to be immediately isolated from the remainder of the animals until such time the infected animal(s) can be removed from the fair or exhibition. The state veterinarian must be notified immediately upon any suspicion of a reportable or foreign animal disease as defined in rule </w:t>
      </w:r>
      <w:hyperlink r:id="rId7">
        <w:r>
          <w:rPr>
            <w:rStyle w:val="Hyperlink"/>
            <w:rFonts w:ascii="Times New Roman" w:hAnsi="Times New Roman"/>
            <w:b w:val="false"/>
            <w:i w:val="false"/>
            <w:color w:val="000000"/>
            <w:sz w:val="24"/>
          </w:rPr>
          <w:t>21—64.1</w:t>
        </w:r>
      </w:hyperlink>
      <w:r>
        <w:rPr>
          <w:rFonts w:ascii="Times New Roman" w:hAnsi="Times New Roman"/>
          <w:b w:val="false"/>
          <w:i w:val="false"/>
          <w:color w:val="000000"/>
          <w:sz w:val="24"/>
        </w:rPr>
        <w:t>(163), and all animals afflicted with or exposed to suspected foreign animal disease must be isolated.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59.2(5)</w:t>
      </w:r>
      <w:r>
        <w:rPr>
          <w:rFonts w:ascii="Times New Roman" w:hAnsi="Times New Roman"/>
          <w:b w:val="false"/>
          <w:i w:val="false"/>
          <w:color w:val="000000"/>
          <w:sz w:val="24"/>
        </w:rPr>
        <w:t> </w:t>
      </w:r>
      <w:r>
        <w:rPr>
          <w:rFonts w:ascii="Times New Roman" w:hAnsi="Times New Roman"/>
          <w:b w:val="false"/>
          <w:i/>
          <w:color w:val="000000"/>
          <w:sz w:val="24"/>
        </w:rPr>
        <w:t xml:space="preserve">Disinfection.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fair—disinfection of livestock quarters. </w:t>
      </w:r>
      <w:r>
        <w:rPr>
          <w:rFonts w:ascii="Times New Roman" w:hAnsi="Times New Roman"/>
          <w:b w:val="false"/>
          <w:i w:val="false"/>
          <w:color w:val="000000"/>
          <w:sz w:val="24"/>
        </w:rPr>
        <w:t>It shall be the duty of the livestock superintendents under the authority of the chief of the division of animal industry to supervise the disinfection of all buildings, stalls and pens at the state fairgrounds just prior to the opening of such fair and in between shows.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County fairs and other exhibitions—disinfection of livestock quarters. </w:t>
      </w:r>
      <w:r>
        <w:rPr>
          <w:rFonts w:ascii="Times New Roman" w:hAnsi="Times New Roman"/>
          <w:b w:val="false"/>
          <w:i w:val="false"/>
          <w:color w:val="000000"/>
          <w:sz w:val="24"/>
        </w:rPr>
        <w:t>It shall be the duty of all secretaries of all county fairs or exhibitions of livestock or livestock superintendents in the state of Iowa, at exhibitions other than the state fair, to supervise the disinfecting of all buildings, stalls and pens prior to the opening of such county fair or exhibition of livestock and in between shows.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59.2(6)</w:t>
      </w:r>
      <w:r>
        <w:rPr>
          <w:rFonts w:ascii="Times New Roman" w:hAnsi="Times New Roman"/>
          <w:b w:val="false"/>
          <w:i w:val="false"/>
          <w:color w:val="000000"/>
          <w:sz w:val="24"/>
        </w:rPr>
        <w:t> </w:t>
      </w:r>
      <w:r>
        <w:rPr>
          <w:rFonts w:ascii="Times New Roman" w:hAnsi="Times New Roman"/>
          <w:b w:val="false"/>
          <w:i/>
          <w:color w:val="000000"/>
          <w:sz w:val="24"/>
        </w:rPr>
        <w:t xml:space="preserve">Cattle.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cattle intended for exhibition shall have individual official identification. Acceptable forms of official individual identification include a USDA APHIS-approved electronic identification tag bearing the U.S. shield or a purebred registry tattoo if the certificate of veterinary inspection is accompanied with registration papers that show the purebred registry tattoo.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cattle intended for exhibition shall be accompanied by a certificate of veterinary inspection that lists individual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cattle originating from out of state must meet the state of Iowa’s import requirements as outlined in </w:t>
      </w:r>
      <w:hyperlink r:id="rId8">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59.2(7)</w:t>
      </w:r>
      <w:r>
        <w:rPr>
          <w:rFonts w:ascii="Times New Roman" w:hAnsi="Times New Roman"/>
          <w:b w:val="false"/>
          <w:i w:val="false"/>
          <w:color w:val="000000"/>
          <w:sz w:val="24"/>
        </w:rPr>
        <w:t> </w:t>
      </w:r>
      <w:r>
        <w:rPr>
          <w:rFonts w:ascii="Times New Roman" w:hAnsi="Times New Roman"/>
          <w:b w:val="false"/>
          <w:i/>
          <w:color w:val="000000"/>
          <w:sz w:val="24"/>
        </w:rPr>
        <w:t xml:space="preserve">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swine intended for exhibition shall have individual 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swine intended for exhibition shall be accompanied by a certificate of veterinary inspection that lists individual 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swine shall be inspected again upon arrival at the exhibition site and before the swine are unloaded or leave a designated and isolated inspection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Biosecurity and sanitary practices shall be implemented for all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Pseudorabies testing. </w:t>
      </w:r>
      <w:r>
        <w:rPr>
          <w:rFonts w:ascii="Times New Roman" w:hAnsi="Times New Roman"/>
          <w:b w:val="false"/>
          <w:i w:val="false"/>
          <w:color w:val="000000"/>
          <w:sz w:val="24"/>
        </w:rPr>
        <w:t>Swine originating outside Iowa must have a negative test for pseudorabies within 30 days prior to the show. Test results must be listed on the certificate of veterinary inspection. Individual show regulations may have more restrictive time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swine originating from out of state must meet the state of Iowa’s import requirements outlined in </w:t>
      </w:r>
      <w:hyperlink r:id="rId9">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Registration of swine exhibitions. </w:t>
      </w:r>
      <w:r>
        <w:rPr>
          <w:rFonts w:ascii="Times New Roman" w:hAnsi="Times New Roman"/>
          <w:b w:val="false"/>
          <w:i w:val="false"/>
          <w:color w:val="000000"/>
          <w:sz w:val="24"/>
        </w:rPr>
        <w:t>All exhibitions that include the exhibition of swine must be registered with and approved by the state veterinarian at least 30 days prior to the exhibition. The sponsor must electronically file the approved registration form. The registration form includes the name of the exhibition and the physical address, telephone number and premises identification number of its location; the name, physical address and telephone number of the veterinarian; and the date(s) of the exhibition. Sales of swine will not be allowed unless the event has been registered with and received approval from the state veterinarian at least 30 days prior to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Swine exhibition report required. </w:t>
      </w:r>
      <w:r>
        <w:rPr>
          <w:rFonts w:ascii="Times New Roman" w:hAnsi="Times New Roman"/>
          <w:b w:val="false"/>
          <w:i w:val="false"/>
          <w:color w:val="000000"/>
          <w:sz w:val="24"/>
        </w:rPr>
        <w:t>The sponsor of the swine exhibition shall electronically submit to the department the approved report form within five business days after the conclusion of the exhibition. The form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exhibition and the physical address, telephone number and premises identification number of its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physical address and telephone number of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Date(s) that the exhibition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Name, physical address, telephone number and premises identification number of the owner of the swine, if different than the premises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Name, physical address and telephone number of the premises of origin and the physical address, telephone number and premises identification number of the premises from which the swine was moved after the exhibition if such premises is a different premises;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Official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Inspection of swine. </w:t>
      </w:r>
      <w:r>
        <w:rPr>
          <w:rFonts w:ascii="Times New Roman" w:hAnsi="Times New Roman"/>
          <w:b w:val="false"/>
          <w:i w:val="false"/>
          <w:color w:val="000000"/>
          <w:sz w:val="24"/>
        </w:rPr>
        <w:t>The sponsor of the exhibition must retain an Iowa licensed and accredited veterinarian to supervise the health of the swine at the exhibition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59.2(8)</w:t>
      </w:r>
      <w:r>
        <w:rPr>
          <w:rFonts w:ascii="Times New Roman" w:hAnsi="Times New Roman"/>
          <w:b w:val="false"/>
          <w:i w:val="false"/>
          <w:color w:val="000000"/>
          <w:sz w:val="24"/>
        </w:rPr>
        <w:t> </w:t>
      </w:r>
      <w:r>
        <w:rPr>
          <w:rFonts w:ascii="Times New Roman" w:hAnsi="Times New Roman"/>
          <w:b w:val="false"/>
          <w:i/>
          <w:color w:val="000000"/>
          <w:sz w:val="24"/>
        </w:rPr>
        <w:t xml:space="preserve">Sheep and 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sheep and goats intended for exhibition shall be individually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Sheep. All sexually intact sheep and wethers 18 months of age and older must be identified with an individual scrapie flock of origin identification tag, and this number must be listed on the certificate of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Goats. All sexually intact goats and wethers 18 months of age and over must be identified with an individual scrapie flock of origin identification tag or by an official registered tattoo, and one of these numbers must be listed on the certificate of veterinary inspection. The certificate of veterinary inspection must be accompanied by the registered tattoo paperwork.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sheep and goats intended for exhibition shall be accompanied by a certificate of veterinary inspection that lists individual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sheep and goats originating from out of state must meet the state of Iowa’s import requirements outlined in </w:t>
      </w:r>
      <w:hyperlink r:id="rId10">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59.2(9)</w:t>
      </w:r>
      <w:r>
        <w:rPr>
          <w:rFonts w:ascii="Times New Roman" w:hAnsi="Times New Roman"/>
          <w:b w:val="false"/>
          <w:i w:val="false"/>
          <w:color w:val="000000"/>
          <w:sz w:val="24"/>
        </w:rPr>
        <w:t> </w:t>
      </w:r>
      <w:r>
        <w:rPr>
          <w:rFonts w:ascii="Times New Roman" w:hAnsi="Times New Roman"/>
          <w:b w:val="false"/>
          <w:i/>
          <w:color w:val="000000"/>
          <w:sz w:val="24"/>
        </w:rPr>
        <w:t xml:space="preserve">Horses and mules. </w:t>
      </w:r>
      <w:r>
        <w:rPr>
          <w:rFonts w:ascii="Times New Roman" w:hAnsi="Times New Roman"/>
          <w:b w:val="false"/>
          <w:i w:val="false"/>
          <w:color w:val="000000"/>
          <w:sz w:val="24"/>
        </w:rPr>
        <w:t xml:space="preserve">All horses and mules intended for exhibition shall be accompanied by a certificate of veterinary inspection that lists a description that includes name, age, breed, sex, color and distinctive markings, or in lieu of color and distinctive markings, digital photographs sufficient to identify the individual equine (pictures of front and both sides), and may include unique permanent forms of identification if available (tattoos, microchips, brands). All horses and mules originating from out of state must meet the state of Iowa’s import requirements outlined in </w:t>
      </w:r>
      <w:hyperlink r:id="rId11">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59.2(10)</w:t>
      </w:r>
      <w:r>
        <w:rPr>
          <w:rFonts w:ascii="Times New Roman" w:hAnsi="Times New Roman"/>
          <w:b w:val="false"/>
          <w:i w:val="false"/>
          <w:color w:val="000000"/>
          <w:sz w:val="24"/>
        </w:rPr>
        <w:t> </w:t>
      </w:r>
      <w:r>
        <w:rPr>
          <w:rFonts w:ascii="Times New Roman" w:hAnsi="Times New Roman"/>
          <w:b w:val="false"/>
          <w:i/>
          <w:color w:val="000000"/>
          <w:sz w:val="24"/>
        </w:rPr>
        <w:t xml:space="preserve">Poultry and birds.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poultry and birds intended for exhibition shall be accompanied by a certificate of veterinary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Testing. </w:t>
      </w:r>
      <w:r>
        <w:rPr>
          <w:rFonts w:ascii="Times New Roman" w:hAnsi="Times New Roman"/>
          <w:b w:val="false"/>
          <w:i w:val="false"/>
          <w:color w:val="000000"/>
          <w:sz w:val="24"/>
        </w:rPr>
        <w:t>All poultry and birds exhibited must come from U.S. pullorum-typhoid clean or equivalent flocks or have had a negative pullorum-typhoid test performed within 90 days of the exhibition by an authorized tester or a licensed and accredited veterinarian. Approved test results must accompany the poultry and birds. An approved certificate verifying this status shall accompany the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Registration of poultry exhibitions/sales. </w:t>
      </w:r>
      <w:r>
        <w:rPr>
          <w:rFonts w:ascii="Times New Roman" w:hAnsi="Times New Roman"/>
          <w:b w:val="false"/>
          <w:i w:val="false"/>
          <w:color w:val="000000"/>
          <w:sz w:val="24"/>
        </w:rPr>
        <w:t>All exhibitions and sales that include the exhibition or sale of poultry must be registered with and approved by the state veterinarian at least 30 days prior to the exhibition. The sponsor must electronically file the approved registration form. The registration form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exhibition and the physical address, telephone number and premises identification number of its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physical address and telephone number of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Name and tester number of the pullorum-typhoid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Date(s) of the exhibition.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Inspection of poultry. </w:t>
      </w:r>
      <w:r>
        <w:rPr>
          <w:rFonts w:ascii="Times New Roman" w:hAnsi="Times New Roman"/>
          <w:b w:val="false"/>
          <w:i w:val="false"/>
          <w:color w:val="000000"/>
          <w:sz w:val="24"/>
        </w:rPr>
        <w:t xml:space="preserve">A licensed and accredited veterinarian shall inspect all poultry on the premises of the poultry exhibition, show or sale on the day of the activity to ensure poultry are free of infectious, contagious or communicable disease. All poultry showing signs of any infectious, contagious or communicable disease shall be removed from the premises immediately. The state veterinarian must be notified immediately upon any suspicion of a reportable or foreign animal disease as defined in rule </w:t>
      </w:r>
      <w:hyperlink r:id="rId12">
        <w:r>
          <w:rPr>
            <w:rStyle w:val="Hyperlink"/>
            <w:rFonts w:ascii="Times New Roman" w:hAnsi="Times New Roman"/>
            <w:b w:val="false"/>
            <w:i w:val="false"/>
            <w:color w:val="000000"/>
            <w:sz w:val="24"/>
          </w:rPr>
          <w:t>21—64.1</w:t>
        </w:r>
      </w:hyperlink>
      <w:r>
        <w:rPr>
          <w:rFonts w:ascii="Times New Roman" w:hAnsi="Times New Roman"/>
          <w:b w:val="false"/>
          <w:i w:val="false"/>
          <w:color w:val="000000"/>
          <w:sz w:val="24"/>
        </w:rPr>
        <w:t>(163), and all animals afflicted with or exposed to suspected foreign animal disease must be isolated.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Sales. </w:t>
      </w:r>
      <w:r>
        <w:rPr>
          <w:rFonts w:ascii="Times New Roman" w:hAnsi="Times New Roman"/>
          <w:b w:val="false"/>
          <w:i w:val="false"/>
          <w:color w:val="000000"/>
          <w:sz w:val="24"/>
        </w:rPr>
        <w:t>The sale of poultry will not be allowed at unregulated facilities or events, including but not limited to flea markets, swap meets and live bird markets, unless such facilities or events have been registered with and approved by the state veterinarian at least 30 days prior to the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poultry and birds originating from out of state must meet the state of Iowa’s import requirements outlined in </w:t>
      </w:r>
      <w:hyperlink r:id="rId13">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59.2(11)</w:t>
      </w:r>
      <w:r>
        <w:rPr>
          <w:rFonts w:ascii="Times New Roman" w:hAnsi="Times New Roman"/>
          <w:b w:val="false"/>
          <w:i w:val="false"/>
          <w:color w:val="000000"/>
          <w:sz w:val="24"/>
        </w:rPr>
        <w:t> </w:t>
      </w:r>
      <w:r>
        <w:rPr>
          <w:rFonts w:ascii="Times New Roman" w:hAnsi="Times New Roman"/>
          <w:b w:val="false"/>
          <w:i/>
          <w:color w:val="000000"/>
          <w:sz w:val="24"/>
        </w:rPr>
        <w:t xml:space="preserve">Dogs and cats. </w:t>
      </w:r>
      <w:r>
        <w:rPr>
          <w:rFonts w:ascii="Times New Roman" w:hAnsi="Times New Roman"/>
          <w:b w:val="false"/>
          <w:i w:val="false"/>
          <w:color w:val="000000"/>
          <w:sz w:val="24"/>
        </w:rPr>
        <w:t xml:space="preserve">Dogs and cats exhibited must have current, official rabies vaccination certificates. A certificate of veterinary inspection is not required for in-state dogs and cats. All dogs and cats originating from out of state must meet the state of Iowa’s import requirements outlined in </w:t>
      </w:r>
      <w:hyperlink r:id="rId14">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59.2(12)</w:t>
      </w:r>
      <w:r>
        <w:rPr>
          <w:rFonts w:ascii="Times New Roman" w:hAnsi="Times New Roman"/>
          <w:b w:val="false"/>
          <w:i w:val="false"/>
          <w:color w:val="000000"/>
          <w:sz w:val="24"/>
        </w:rPr>
        <w:t> </w:t>
      </w:r>
      <w:r>
        <w:rPr>
          <w:rFonts w:ascii="Times New Roman" w:hAnsi="Times New Roman"/>
          <w:b w:val="false"/>
          <w:i/>
          <w:color w:val="000000"/>
          <w:sz w:val="24"/>
        </w:rPr>
        <w:t xml:space="preserve">Cervids.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identification. </w:t>
      </w:r>
      <w:r>
        <w:rPr>
          <w:rFonts w:ascii="Times New Roman" w:hAnsi="Times New Roman"/>
          <w:b w:val="false"/>
          <w:i w:val="false"/>
          <w:color w:val="000000"/>
          <w:sz w:val="24"/>
        </w:rPr>
        <w:t>All cervids intended for exhibition shall have individual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w:t>
      </w:r>
      <w:r>
        <w:rPr>
          <w:rFonts w:ascii="Times New Roman" w:hAnsi="Times New Roman"/>
          <w:b w:val="false"/>
          <w:i w:val="false"/>
          <w:color w:val="000000"/>
          <w:sz w:val="24"/>
        </w:rPr>
        <w:t>All cervids intended for exhibition shall be accompanied by a certificate of veterinary inspection listing individual official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Chronic wasting disease. </w:t>
      </w:r>
      <w:r>
        <w:rPr>
          <w:rFonts w:ascii="Times New Roman" w:hAnsi="Times New Roman"/>
          <w:b w:val="false"/>
          <w:i w:val="false"/>
          <w:color w:val="000000"/>
          <w:sz w:val="24"/>
        </w:rPr>
        <w:t>All cervids intended for exhibition shall originate from a CWD monitored herd that has been enrolled in the program for at least one year. All cervids must have been kept for at least one year or have been natural additions.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Out of state. </w:t>
      </w:r>
      <w:r>
        <w:rPr>
          <w:rFonts w:ascii="Times New Roman" w:hAnsi="Times New Roman"/>
          <w:b w:val="false"/>
          <w:i w:val="false"/>
          <w:color w:val="000000"/>
          <w:sz w:val="24"/>
        </w:rPr>
        <w:t xml:space="preserve">All cervids originating from out of state must meet the state of Iowa’s import requirements outlined in </w:t>
      </w:r>
      <w:hyperlink r:id="rId15">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6">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163.14</w:t>
        </w:r>
      </w:hyperlink>
      <w:r>
        <w:rPr>
          <w:rFonts w:ascii="Times New Roman" w:hAnsi="Times New Roman"/>
          <w:b w:val="false"/>
          <w:i w:val="false"/>
          <w:color w:val="000000"/>
          <w:sz w:val="24"/>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717.1.pdf" Type="http://schemas.openxmlformats.org/officeDocument/2006/relationships/hyperlink" Id="rId5"/>
    <Relationship TargetMode="External" Target="https://www.legis.iowa.gov/docs/iac/chapter/21.65.pdf" Type="http://schemas.openxmlformats.org/officeDocument/2006/relationships/hyperlink" Id="rId6"/>
    <Relationship TargetMode="External" Target="https://www.legis.iowa.gov/docs/iac/rule/21.64.1.pdf" Type="http://schemas.openxmlformats.org/officeDocument/2006/relationships/hyperlink" Id="rId7"/>
    <Relationship TargetMode="External" Target="https://www.legis.iowa.gov/docs/iac/chapter/21.65.pdf" Type="http://schemas.openxmlformats.org/officeDocument/2006/relationships/hyperlink" Id="rId8"/>
    <Relationship TargetMode="External" Target="https://www.legis.iowa.gov/docs/iac/chapter/21.65.pdf" Type="http://schemas.openxmlformats.org/officeDocument/2006/relationships/hyperlink" Id="rId9"/>
    <Relationship TargetMode="External" Target="https://www.legis.iowa.gov/docs/iac/chapter/21.65.pdf" Type="http://schemas.openxmlformats.org/officeDocument/2006/relationships/hyperlink" Id="rId10"/>
    <Relationship TargetMode="External" Target="https://www.legis.iowa.gov/docs/iac/chapter/21.65.pdf" Type="http://schemas.openxmlformats.org/officeDocument/2006/relationships/hyperlink" Id="rId11"/>
    <Relationship TargetMode="External" Target="https://www.legis.iowa.gov/docs/iac/rule/21.64.1.pdf" Type="http://schemas.openxmlformats.org/officeDocument/2006/relationships/hyperlink" Id="rId12"/>
    <Relationship TargetMode="External" Target="https://www.legis.iowa.gov/docs/iac/chapter/21.65.pdf" Type="http://schemas.openxmlformats.org/officeDocument/2006/relationships/hyperlink" Id="rId13"/>
    <Relationship TargetMode="External" Target="https://www.legis.iowa.gov/docs/iac/chapter/21.65.pdf" Type="http://schemas.openxmlformats.org/officeDocument/2006/relationships/hyperlink" Id="rId14"/>
    <Relationship TargetMode="External" Target="https://www.legis.iowa.gov/docs/iac/chapter/21.65.pdf" Type="http://schemas.openxmlformats.org/officeDocument/2006/relationships/hyperlink" Id="rId15"/>
    <Relationship TargetMode="External" Target="https://www.legis.iowa.gov/docs/ico/chapter/163.1.pdf" Type="http://schemas.openxmlformats.org/officeDocument/2006/relationships/hyperlink" Id="rId16"/>
    <Relationship TargetMode="External" Target="https://www.legis.iowa.gov/docs/ico/chapter/163.14.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